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415" w:rsidRDefault="002912D5" w:rsidP="002912D5">
      <w:pPr>
        <w:widowControl/>
        <w:autoSpaceDE/>
        <w:autoSpaceDN/>
        <w:adjustRightInd/>
        <w:ind w:left="-709"/>
        <w:jc w:val="right"/>
        <w:rPr>
          <w:b/>
          <w:lang w:eastAsia="ar-SA"/>
        </w:rPr>
      </w:pPr>
      <w:r>
        <w:rPr>
          <w:b/>
          <w:noProof/>
          <w:sz w:val="28"/>
        </w:rPr>
        <w:drawing>
          <wp:inline distT="0" distB="0" distL="0" distR="0">
            <wp:extent cx="9982200" cy="6677025"/>
            <wp:effectExtent l="19050" t="0" r="0" b="0"/>
            <wp:docPr id="1" name="Рисунок 1" descr="C:\Users\Администратор\Desktop\PCDa9B0tK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PCDa9B0tKy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2D5">
        <w:rPr>
          <w:b/>
          <w:sz w:val="28"/>
          <w:lang w:eastAsia="ar-SA"/>
        </w:rPr>
        <w:t xml:space="preserve"> </w:t>
      </w:r>
    </w:p>
    <w:p w:rsidR="006B4415" w:rsidRDefault="006B4415" w:rsidP="006B4415">
      <w:pPr>
        <w:widowControl/>
        <w:autoSpaceDE/>
        <w:autoSpaceDN/>
        <w:adjustRightInd/>
        <w:jc w:val="right"/>
        <w:rPr>
          <w:b/>
          <w:sz w:val="32"/>
          <w:szCs w:val="32"/>
          <w:lang w:eastAsia="ar-SA"/>
        </w:rPr>
      </w:pPr>
    </w:p>
    <w:tbl>
      <w:tblPr>
        <w:tblW w:w="14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/>
      </w:tblPr>
      <w:tblGrid>
        <w:gridCol w:w="396"/>
        <w:gridCol w:w="3423"/>
        <w:gridCol w:w="1466"/>
        <w:gridCol w:w="1978"/>
        <w:gridCol w:w="2968"/>
        <w:gridCol w:w="4351"/>
      </w:tblGrid>
      <w:tr w:rsidR="002C1C6E" w:rsidRPr="00263829" w:rsidTr="002912D5">
        <w:trPr>
          <w:trHeight w:val="2244"/>
        </w:trPr>
        <w:tc>
          <w:tcPr>
            <w:tcW w:w="396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  <w:r w:rsidRPr="00263829">
              <w:lastRenderedPageBreak/>
              <w:t>1.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</w:p>
          <w:p w:rsidR="00FD7CDD" w:rsidRDefault="00FD7CDD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  <w:r w:rsidRPr="00263829">
              <w:t>2.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  <w:r w:rsidRPr="00263829">
              <w:t>3.</w:t>
            </w:r>
          </w:p>
        </w:tc>
        <w:tc>
          <w:tcPr>
            <w:tcW w:w="3423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proofErr w:type="gramStart"/>
            <w:r w:rsidRPr="00263829">
              <w:t>Мониторинг физической подготовленности учащихся (челночный бег, бросок набивного</w:t>
            </w:r>
            <w:proofErr w:type="gramEnd"/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 мяча)</w:t>
            </w:r>
          </w:p>
          <w:p w:rsidR="00FD7CDD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«Веселые старты»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Новогодние турниры «Самый сильный»</w:t>
            </w:r>
          </w:p>
        </w:tc>
        <w:tc>
          <w:tcPr>
            <w:tcW w:w="3444" w:type="dxa"/>
            <w:gridSpan w:val="2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  <w:r w:rsidRPr="00263829">
              <w:t>5-9кл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</w:p>
          <w:p w:rsidR="00FD7CDD" w:rsidRDefault="00FD7CDD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  <w:r w:rsidRPr="00263829">
              <w:t>1-4кл.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  <w:r w:rsidRPr="00263829">
              <w:t>1-7кл</w:t>
            </w:r>
          </w:p>
        </w:tc>
        <w:tc>
          <w:tcPr>
            <w:tcW w:w="2968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в течение месяца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FD7CDD" w:rsidRDefault="00FD7CDD" w:rsidP="007A48B7">
            <w:pPr>
              <w:widowControl/>
              <w:autoSpaceDE/>
              <w:autoSpaceDN/>
              <w:adjustRightInd/>
            </w:pPr>
          </w:p>
          <w:p w:rsidR="00FD7CDD" w:rsidRDefault="00FD7CDD" w:rsidP="007A48B7">
            <w:pPr>
              <w:widowControl/>
              <w:autoSpaceDE/>
              <w:autoSpaceDN/>
              <w:adjustRightInd/>
            </w:pPr>
          </w:p>
          <w:p w:rsidR="00FD7CDD" w:rsidRDefault="00FD7CDD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</w:t>
            </w:r>
            <w:r w:rsidR="00FD7CDD">
              <w:t>8</w:t>
            </w:r>
            <w:r w:rsidRPr="00263829">
              <w:t>.12-23.12.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FD7CDD" w:rsidP="007A48B7">
            <w:pPr>
              <w:widowControl/>
              <w:autoSpaceDE/>
              <w:autoSpaceDN/>
              <w:adjustRightInd/>
            </w:pPr>
            <w:r>
              <w:t>25.</w:t>
            </w:r>
            <w:r w:rsidR="002C1C6E" w:rsidRPr="00263829">
              <w:t>12-30.12</w:t>
            </w:r>
          </w:p>
        </w:tc>
        <w:tc>
          <w:tcPr>
            <w:tcW w:w="4351" w:type="dxa"/>
            <w:shd w:val="clear" w:color="auto" w:fill="FFFFFF" w:themeFill="background1"/>
          </w:tcPr>
          <w:p w:rsidR="00FD7CDD" w:rsidRPr="00263829" w:rsidRDefault="00FD7CDD" w:rsidP="00FD7CDD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>
              <w:t xml:space="preserve">ь </w:t>
            </w:r>
            <w:r w:rsidRPr="00263829">
              <w:t xml:space="preserve">физической культуры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</w:pPr>
          </w:p>
        </w:tc>
      </w:tr>
      <w:tr w:rsidR="002C1C6E" w:rsidRPr="00263829" w:rsidTr="002912D5">
        <w:trPr>
          <w:trHeight w:val="381"/>
        </w:trPr>
        <w:tc>
          <w:tcPr>
            <w:tcW w:w="14582" w:type="dxa"/>
            <w:gridSpan w:val="6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jc w:val="both"/>
              <w:rPr>
                <w:b/>
              </w:rPr>
            </w:pPr>
            <w:r w:rsidRPr="00263829">
              <w:rPr>
                <w:b/>
              </w:rPr>
              <w:t xml:space="preserve">                     ЯНВАРЬ</w:t>
            </w:r>
          </w:p>
        </w:tc>
      </w:tr>
      <w:tr w:rsidR="002C1C6E" w:rsidRPr="00263829" w:rsidTr="002912D5">
        <w:trPr>
          <w:trHeight w:val="1615"/>
        </w:trPr>
        <w:tc>
          <w:tcPr>
            <w:tcW w:w="396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3.</w:t>
            </w:r>
          </w:p>
        </w:tc>
        <w:tc>
          <w:tcPr>
            <w:tcW w:w="3423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Лыжные походы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Мониторинг физической подготовленности учащихся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День здоровья «Снежные забавы»</w:t>
            </w:r>
          </w:p>
        </w:tc>
        <w:tc>
          <w:tcPr>
            <w:tcW w:w="3444" w:type="dxa"/>
            <w:gridSpan w:val="2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воскресные дни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сборная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5-9 </w:t>
            </w:r>
            <w:proofErr w:type="spellStart"/>
            <w:r w:rsidRPr="00263829">
              <w:t>кл</w:t>
            </w:r>
            <w:proofErr w:type="spellEnd"/>
            <w:r w:rsidRPr="00263829">
              <w:t>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1-4 </w:t>
            </w:r>
            <w:proofErr w:type="spellStart"/>
            <w:r w:rsidRPr="00263829">
              <w:t>кл</w:t>
            </w:r>
            <w:proofErr w:type="spellEnd"/>
          </w:p>
        </w:tc>
        <w:tc>
          <w:tcPr>
            <w:tcW w:w="2968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воскресные дни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в течение месяца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26.01.</w:t>
            </w:r>
          </w:p>
        </w:tc>
        <w:tc>
          <w:tcPr>
            <w:tcW w:w="4351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FD7CDD" w:rsidRPr="00263829" w:rsidRDefault="00FD7CDD" w:rsidP="00FD7CDD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>
              <w:t xml:space="preserve">ь </w:t>
            </w:r>
            <w:r w:rsidRPr="00263829">
              <w:t xml:space="preserve">физической культуры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ЗДВР, Классные руководители</w:t>
            </w:r>
          </w:p>
        </w:tc>
      </w:tr>
      <w:tr w:rsidR="002C1C6E" w:rsidRPr="00263829" w:rsidTr="002912D5">
        <w:trPr>
          <w:trHeight w:val="417"/>
        </w:trPr>
        <w:tc>
          <w:tcPr>
            <w:tcW w:w="14582" w:type="dxa"/>
            <w:gridSpan w:val="6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  <w:spacing w:after="200" w:line="276" w:lineRule="auto"/>
              <w:rPr>
                <w:b/>
              </w:rPr>
            </w:pPr>
            <w:r w:rsidRPr="00263829">
              <w:rPr>
                <w:b/>
              </w:rPr>
              <w:t xml:space="preserve">          ФЕВРАЛЬ</w:t>
            </w:r>
          </w:p>
        </w:tc>
      </w:tr>
      <w:tr w:rsidR="002C1C6E" w:rsidRPr="00263829" w:rsidTr="002912D5">
        <w:trPr>
          <w:trHeight w:val="1426"/>
        </w:trPr>
        <w:tc>
          <w:tcPr>
            <w:tcW w:w="396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3.</w:t>
            </w:r>
          </w:p>
        </w:tc>
        <w:tc>
          <w:tcPr>
            <w:tcW w:w="3423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Всероссийские соревнования «ЛЫЖНЯ РОССИИ»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Спортивный праздник                           «А, ну-ка парни!»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Соревнования по волейболу</w:t>
            </w:r>
          </w:p>
        </w:tc>
        <w:tc>
          <w:tcPr>
            <w:tcW w:w="3444" w:type="dxa"/>
            <w:gridSpan w:val="2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СБОРНАЯ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5-9</w:t>
            </w:r>
            <w:r w:rsidR="00FD7CDD">
              <w:t>кл.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сборная</w:t>
            </w:r>
          </w:p>
        </w:tc>
        <w:tc>
          <w:tcPr>
            <w:tcW w:w="2968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16.02.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22.02.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FD7CDD">
            <w:pPr>
              <w:widowControl/>
              <w:autoSpaceDE/>
              <w:autoSpaceDN/>
              <w:adjustRightInd/>
            </w:pPr>
            <w:r w:rsidRPr="00263829">
              <w:t>1</w:t>
            </w:r>
            <w:r w:rsidR="00FD7CDD">
              <w:t>2</w:t>
            </w:r>
            <w:r w:rsidRPr="00263829">
              <w:t>.02.-0</w:t>
            </w:r>
            <w:r w:rsidR="00FD7CDD">
              <w:t>2</w:t>
            </w:r>
            <w:r w:rsidRPr="00263829">
              <w:t>.03</w:t>
            </w:r>
          </w:p>
        </w:tc>
        <w:tc>
          <w:tcPr>
            <w:tcW w:w="4351" w:type="dxa"/>
            <w:shd w:val="clear" w:color="auto" w:fill="FFFFFF" w:themeFill="background1"/>
          </w:tcPr>
          <w:p w:rsidR="00FD7CDD" w:rsidRPr="00263829" w:rsidRDefault="00FD7CDD" w:rsidP="00FD7CDD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>
              <w:t xml:space="preserve">ь </w:t>
            </w:r>
            <w:r w:rsidRPr="00263829">
              <w:t xml:space="preserve">физической культуры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Преподаватель-организатор ОБЖ,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ЗДВР</w:t>
            </w:r>
          </w:p>
          <w:p w:rsidR="00FD7CDD" w:rsidRDefault="00FD7CDD" w:rsidP="00FD7CDD">
            <w:pPr>
              <w:widowControl/>
              <w:autoSpaceDE/>
              <w:autoSpaceDN/>
              <w:adjustRightInd/>
            </w:pPr>
          </w:p>
          <w:p w:rsidR="00FD7CDD" w:rsidRPr="00263829" w:rsidRDefault="00FD7CDD" w:rsidP="00FD7CDD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>
              <w:t xml:space="preserve">ь </w:t>
            </w:r>
            <w:r w:rsidRPr="00263829">
              <w:t xml:space="preserve">физической культуры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</w:tr>
      <w:tr w:rsidR="002C1C6E" w:rsidRPr="00263829" w:rsidTr="002912D5">
        <w:trPr>
          <w:trHeight w:val="364"/>
        </w:trPr>
        <w:tc>
          <w:tcPr>
            <w:tcW w:w="14582" w:type="dxa"/>
            <w:gridSpan w:val="6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rPr>
                <w:b/>
              </w:rPr>
              <w:t xml:space="preserve">              МАРТ</w:t>
            </w:r>
          </w:p>
        </w:tc>
      </w:tr>
      <w:tr w:rsidR="002C1C6E" w:rsidRPr="00263829" w:rsidTr="002912D5">
        <w:trPr>
          <w:trHeight w:val="1657"/>
        </w:trPr>
        <w:tc>
          <w:tcPr>
            <w:tcW w:w="396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3.</w:t>
            </w:r>
          </w:p>
        </w:tc>
        <w:tc>
          <w:tcPr>
            <w:tcW w:w="3423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Районные  соревнования по лыжным гонкам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Творческий конкурс «Олимпийцы среди нас»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Теоретический конкурс «История Олимпийских игр»</w:t>
            </w:r>
          </w:p>
        </w:tc>
        <w:tc>
          <w:tcPr>
            <w:tcW w:w="3444" w:type="dxa"/>
            <w:gridSpan w:val="2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5-9</w:t>
            </w:r>
            <w:r w:rsidR="00FD7CDD">
              <w:t xml:space="preserve"> </w:t>
            </w:r>
            <w:proofErr w:type="spellStart"/>
            <w:r w:rsidR="00FD7CDD">
              <w:t>кл</w:t>
            </w:r>
            <w:proofErr w:type="spellEnd"/>
            <w:r w:rsidR="00FD7CDD">
              <w:t>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5-9кл.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5-7кл</w:t>
            </w:r>
          </w:p>
        </w:tc>
        <w:tc>
          <w:tcPr>
            <w:tcW w:w="2968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Март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10.03.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15.03.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  <w:tc>
          <w:tcPr>
            <w:tcW w:w="4351" w:type="dxa"/>
            <w:shd w:val="clear" w:color="auto" w:fill="FFFFFF" w:themeFill="background1"/>
          </w:tcPr>
          <w:p w:rsidR="00FD7CDD" w:rsidRPr="00263829" w:rsidRDefault="00FD7CDD" w:rsidP="00FD7CDD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>
              <w:t xml:space="preserve">ь </w:t>
            </w:r>
            <w:r w:rsidRPr="00263829">
              <w:t xml:space="preserve">физической культуры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</w:tr>
      <w:tr w:rsidR="002C1C6E" w:rsidRPr="00263829" w:rsidTr="002912D5">
        <w:trPr>
          <w:trHeight w:val="475"/>
        </w:trPr>
        <w:tc>
          <w:tcPr>
            <w:tcW w:w="14582" w:type="dxa"/>
            <w:gridSpan w:val="6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rPr>
                <w:b/>
              </w:rPr>
              <w:t xml:space="preserve">         АПРЕЛЬ</w:t>
            </w:r>
          </w:p>
        </w:tc>
      </w:tr>
      <w:tr w:rsidR="002C1C6E" w:rsidRPr="00263829" w:rsidTr="002912D5">
        <w:trPr>
          <w:trHeight w:val="1800"/>
        </w:trPr>
        <w:tc>
          <w:tcPr>
            <w:tcW w:w="396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lastRenderedPageBreak/>
              <w:t>1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FD7CDD" w:rsidRDefault="00FD7CDD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3</w:t>
            </w:r>
          </w:p>
        </w:tc>
        <w:tc>
          <w:tcPr>
            <w:tcW w:w="3423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«Президентские состязания»/Муниципальный этап/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 Шахматно-шашечный турнир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День здоровья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  <w:tc>
          <w:tcPr>
            <w:tcW w:w="3444" w:type="dxa"/>
            <w:gridSpan w:val="2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5-7кл</w:t>
            </w:r>
            <w:r w:rsidR="00FD7CDD">
              <w:t>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5-7кл.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1-9 </w:t>
            </w:r>
            <w:proofErr w:type="spellStart"/>
            <w:r w:rsidRPr="00263829">
              <w:t>кл</w:t>
            </w:r>
            <w:proofErr w:type="spellEnd"/>
            <w:r w:rsidRPr="00263829">
              <w:t>.</w:t>
            </w:r>
          </w:p>
        </w:tc>
        <w:tc>
          <w:tcPr>
            <w:tcW w:w="2968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24.04.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30.04.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FD7CDD" w:rsidP="007A48B7">
            <w:pPr>
              <w:widowControl/>
              <w:autoSpaceDE/>
              <w:autoSpaceDN/>
              <w:adjustRightInd/>
            </w:pPr>
            <w:r>
              <w:t>5</w:t>
            </w:r>
            <w:r w:rsidR="002C1C6E" w:rsidRPr="00263829">
              <w:t>.04.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  <w:tc>
          <w:tcPr>
            <w:tcW w:w="4351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 w:rsidR="0094637E">
              <w:t>ь</w:t>
            </w:r>
            <w:r w:rsidRPr="00263829">
              <w:t xml:space="preserve"> физической культуры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ЗДВР, классные руководители, учителя физической культуры</w:t>
            </w:r>
          </w:p>
        </w:tc>
      </w:tr>
      <w:tr w:rsidR="002C1C6E" w:rsidRPr="00263829" w:rsidTr="002912D5">
        <w:trPr>
          <w:trHeight w:val="456"/>
        </w:trPr>
        <w:tc>
          <w:tcPr>
            <w:tcW w:w="14582" w:type="dxa"/>
            <w:gridSpan w:val="6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rPr>
                <w:b/>
              </w:rPr>
              <w:t xml:space="preserve">             МАЙ</w:t>
            </w:r>
          </w:p>
        </w:tc>
      </w:tr>
      <w:tr w:rsidR="002C1C6E" w:rsidRPr="00263829" w:rsidTr="002912D5">
        <w:trPr>
          <w:trHeight w:val="430"/>
        </w:trPr>
        <w:tc>
          <w:tcPr>
            <w:tcW w:w="396" w:type="dxa"/>
            <w:shd w:val="clear" w:color="auto" w:fill="FFFFFF" w:themeFill="background1"/>
          </w:tcPr>
          <w:p w:rsidR="002C1C6E" w:rsidRPr="00263829" w:rsidRDefault="00FD7CDD" w:rsidP="007A48B7">
            <w:pPr>
              <w:widowControl/>
              <w:autoSpaceDE/>
              <w:autoSpaceDN/>
              <w:adjustRightInd/>
            </w:pPr>
            <w:r>
              <w:t>1</w:t>
            </w:r>
          </w:p>
        </w:tc>
        <w:tc>
          <w:tcPr>
            <w:tcW w:w="3423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 Легкоатлетическая эстафета, посвященная Дню Победы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 xml:space="preserve">«Президентские состязания»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  <w:tc>
          <w:tcPr>
            <w:tcW w:w="1466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3-4кл.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7-8кл.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5-7</w:t>
            </w:r>
            <w:r w:rsidR="00FD7CDD">
              <w:t xml:space="preserve"> </w:t>
            </w:r>
            <w:proofErr w:type="spellStart"/>
            <w:r w:rsidR="00FD7CDD">
              <w:t>кл</w:t>
            </w:r>
            <w:proofErr w:type="spellEnd"/>
            <w:r w:rsidR="00FD7CDD">
              <w:t>.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</w:p>
        </w:tc>
        <w:tc>
          <w:tcPr>
            <w:tcW w:w="1978" w:type="dxa"/>
            <w:shd w:val="clear" w:color="auto" w:fill="FFFFFF" w:themeFill="background1"/>
          </w:tcPr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0</w:t>
            </w:r>
            <w:r w:rsidR="0094637E">
              <w:t>9</w:t>
            </w:r>
            <w:r w:rsidRPr="00263829">
              <w:t xml:space="preserve">.05. </w:t>
            </w:r>
          </w:p>
          <w:p w:rsidR="002C1C6E" w:rsidRPr="00263829" w:rsidRDefault="002C1C6E" w:rsidP="007A48B7">
            <w:pPr>
              <w:widowControl/>
              <w:autoSpaceDE/>
              <w:autoSpaceDN/>
              <w:adjustRightInd/>
            </w:pPr>
            <w:r w:rsidRPr="00263829">
              <w:t>По отдельному графику</w:t>
            </w:r>
          </w:p>
        </w:tc>
        <w:tc>
          <w:tcPr>
            <w:tcW w:w="7319" w:type="dxa"/>
            <w:gridSpan w:val="2"/>
            <w:shd w:val="clear" w:color="auto" w:fill="FFFFFF" w:themeFill="background1"/>
          </w:tcPr>
          <w:p w:rsidR="0094637E" w:rsidRPr="00263829" w:rsidRDefault="0094637E" w:rsidP="0094637E">
            <w:pPr>
              <w:widowControl/>
              <w:autoSpaceDE/>
              <w:autoSpaceDN/>
              <w:adjustRightInd/>
            </w:pPr>
            <w:r w:rsidRPr="00263829">
              <w:t>Учител</w:t>
            </w:r>
            <w:r>
              <w:t>ь</w:t>
            </w:r>
            <w:r w:rsidRPr="00263829">
              <w:t xml:space="preserve"> физической культуры </w:t>
            </w:r>
          </w:p>
          <w:p w:rsidR="0094637E" w:rsidRPr="00263829" w:rsidRDefault="0094637E" w:rsidP="0094637E">
            <w:pPr>
              <w:widowControl/>
              <w:autoSpaceDE/>
              <w:autoSpaceDN/>
              <w:adjustRightInd/>
            </w:pPr>
          </w:p>
          <w:p w:rsidR="0094637E" w:rsidRPr="00263829" w:rsidRDefault="0094637E" w:rsidP="0094637E">
            <w:pPr>
              <w:widowControl/>
              <w:autoSpaceDE/>
              <w:autoSpaceDN/>
              <w:adjustRightInd/>
            </w:pPr>
          </w:p>
          <w:p w:rsidR="002C1C6E" w:rsidRPr="00263829" w:rsidRDefault="0094637E" w:rsidP="0094637E">
            <w:pPr>
              <w:widowControl/>
              <w:autoSpaceDE/>
              <w:autoSpaceDN/>
              <w:adjustRightInd/>
            </w:pPr>
            <w:r w:rsidRPr="00263829">
              <w:t xml:space="preserve">ЗДВР, классные руководители </w:t>
            </w:r>
          </w:p>
        </w:tc>
      </w:tr>
    </w:tbl>
    <w:p w:rsidR="004E7534" w:rsidRDefault="004E7534"/>
    <w:p w:rsidR="002874CD" w:rsidRDefault="002874CD"/>
    <w:p w:rsidR="00AC1779" w:rsidRDefault="00AC1779" w:rsidP="00AC1779">
      <w:pPr>
        <w:jc w:val="right"/>
      </w:pPr>
      <w:bookmarkStart w:id="0" w:name="_GoBack"/>
      <w:bookmarkEnd w:id="0"/>
      <w:r>
        <w:rPr>
          <w:b/>
        </w:rPr>
        <w:t>Заместитель директора по воспитательной работе</w:t>
      </w:r>
      <w:r>
        <w:t xml:space="preserve">:  Ахмадуллина Г.Х.    </w:t>
      </w:r>
    </w:p>
    <w:p w:rsidR="00AC1779" w:rsidRDefault="00AC1779" w:rsidP="00AC1779">
      <w:pPr>
        <w:jc w:val="right"/>
      </w:pPr>
      <w:r>
        <w:rPr>
          <w:b/>
        </w:rPr>
        <w:t>Учитель физической культуры</w:t>
      </w:r>
      <w:r>
        <w:t xml:space="preserve">: Григорьева Н.С.                  </w:t>
      </w:r>
    </w:p>
    <w:p w:rsidR="00AC1779" w:rsidRDefault="00AC1779" w:rsidP="00AC1779">
      <w:pPr>
        <w:ind w:right="245"/>
        <w:jc w:val="right"/>
        <w:rPr>
          <w:rFonts w:ascii="Calibri" w:hAnsi="Calibri" w:cs="Calibri"/>
        </w:rPr>
      </w:pPr>
    </w:p>
    <w:p w:rsidR="002874CD" w:rsidRDefault="002874CD" w:rsidP="002874CD">
      <w:pPr>
        <w:jc w:val="right"/>
      </w:pPr>
    </w:p>
    <w:sectPr w:rsidR="002874CD" w:rsidSect="006B4415">
      <w:pgSz w:w="16838" w:h="11906" w:orient="landscape"/>
      <w:pgMar w:top="426" w:right="536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419000D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C"/>
    <w:multiLevelType w:val="singleLevel"/>
    <w:tmpl w:val="0000000C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4292"/>
    <w:rsid w:val="002118EC"/>
    <w:rsid w:val="00284292"/>
    <w:rsid w:val="002874CD"/>
    <w:rsid w:val="002912D5"/>
    <w:rsid w:val="002C1C6E"/>
    <w:rsid w:val="003C70D0"/>
    <w:rsid w:val="00404E18"/>
    <w:rsid w:val="004E7534"/>
    <w:rsid w:val="005426E3"/>
    <w:rsid w:val="006B4415"/>
    <w:rsid w:val="008B1C38"/>
    <w:rsid w:val="0094637E"/>
    <w:rsid w:val="00A13518"/>
    <w:rsid w:val="00A479D4"/>
    <w:rsid w:val="00AC1779"/>
    <w:rsid w:val="00CA5D50"/>
    <w:rsid w:val="00DB62AD"/>
    <w:rsid w:val="00FD7C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C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2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12D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3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114C4-0D34-45DF-91FC-7C1E2C928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Камилла Козлова</dc:creator>
  <cp:keywords/>
  <dc:description/>
  <cp:lastModifiedBy>DNA7 X86</cp:lastModifiedBy>
  <cp:revision>11</cp:revision>
  <cp:lastPrinted>2021-01-14T13:12:00Z</cp:lastPrinted>
  <dcterms:created xsi:type="dcterms:W3CDTF">2020-07-22T18:56:00Z</dcterms:created>
  <dcterms:modified xsi:type="dcterms:W3CDTF">2023-09-19T11:11:00Z</dcterms:modified>
</cp:coreProperties>
</file>